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3006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79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г.п.Лянтор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Песикова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Вячеслава Яковлевича, </w:t>
      </w:r>
      <w:r>
        <w:rPr>
          <w:rStyle w:val="cat-UserDefinedgrp-39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ранее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Песиков 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eastAsia="Times New Roman" w:hAnsi="Times New Roman" w:cs="Times New Roman"/>
          <w:sz w:val="28"/>
          <w:szCs w:val="28"/>
        </w:rPr>
        <w:t>Нижнесортымский</w:t>
      </w:r>
      <w:r>
        <w:rPr>
          <w:rFonts w:ascii="Times New Roman" w:eastAsia="Times New Roman" w:hAnsi="Times New Roman" w:cs="Times New Roman"/>
          <w:sz w:val="28"/>
          <w:szCs w:val="28"/>
        </w:rPr>
        <w:t>, ул. Автомобилистов, д. 7, кв.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УИН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0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Песиков В.Я.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надлежаще извещен о времени и месте рассмотрения дела /расписка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судебное заседание не явился,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рассмотрении дела в его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Песиков В.Я.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Песиков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Песикова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УИН № </w:t>
      </w:r>
      <w:r>
        <w:rPr>
          <w:rStyle w:val="cat-UserDefinedgrp-40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Песикова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Песикова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Вячеслава Яковлевича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000</w:t>
      </w:r>
      <w:r>
        <w:rPr>
          <w:rFonts w:ascii="Times New Roman" w:eastAsia="Times New Roman" w:hAnsi="Times New Roman" w:cs="Times New Roman"/>
          <w:sz w:val="28"/>
          <w:szCs w:val="28"/>
        </w:rPr>
        <w:t>.00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Песиков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В.Я.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40102810245370000007, ОКЦ № 8 УГУ Банка России//УФК по Ханты-Мансийскому автономному округу – Югре г. Ханты-Мансийск,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0412365400325004142620156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/1505/2026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2">
    <w:name w:val="cat-UserDefined grp-39 rplc-12"/>
    <w:basedOn w:val="DefaultParagraphFont"/>
  </w:style>
  <w:style w:type="character" w:customStyle="1" w:styleId="cat-UserDefinedgrp-40rplc-24">
    <w:name w:val="cat-UserDefined grp-40 rplc-24"/>
    <w:basedOn w:val="DefaultParagraphFont"/>
  </w:style>
  <w:style w:type="character" w:customStyle="1" w:styleId="cat-UserDefinedgrp-40rplc-30">
    <w:name w:val="cat-UserDefined grp-40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